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097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1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3, д. 18, кв. 1, </w:t>
      </w:r>
      <w:r>
        <w:rPr>
          <w:rStyle w:val="cat-PassportDatagrp-22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3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2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место работы: неизвестно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4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5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6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18, кв. 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7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/расписка/, в судебное заседание не явился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Style w:val="cat-FIOgrp-15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5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совершение 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8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5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7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8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7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28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29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3rplc-4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9rplc-4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0rplc-4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0412365400325009732620171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16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1rplc-9">
    <w:name w:val="cat-ExternalSystemDefined grp-31 rplc-9"/>
    <w:basedOn w:val="DefaultParagraphFont"/>
  </w:style>
  <w:style w:type="character" w:customStyle="1" w:styleId="cat-PassportDatagrp-21rplc-10">
    <w:name w:val="cat-PassportData grp-21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2rplc-12">
    <w:name w:val="cat-PassportData grp-22 rplc-12"/>
    <w:basedOn w:val="DefaultParagraphFont"/>
  </w:style>
  <w:style w:type="character" w:customStyle="1" w:styleId="cat-ExternalSystemDefinedgrp-33rplc-13">
    <w:name w:val="cat-ExternalSystemDefined grp-33 rplc-13"/>
    <w:basedOn w:val="DefaultParagraphFont"/>
  </w:style>
  <w:style w:type="character" w:customStyle="1" w:styleId="cat-ExternalSystemDefinedgrp-32rplc-14">
    <w:name w:val="cat-ExternalSystemDefined grp-32 rplc-14"/>
    <w:basedOn w:val="DefaultParagraphFont"/>
  </w:style>
  <w:style w:type="character" w:customStyle="1" w:styleId="cat-FIOgrp-15rplc-15">
    <w:name w:val="cat-FIO grp-15 rplc-15"/>
    <w:basedOn w:val="DefaultParagraphFont"/>
  </w:style>
  <w:style w:type="character" w:customStyle="1" w:styleId="cat-Dategrp-11rplc-16">
    <w:name w:val="cat-Date grp-11 rplc-16"/>
    <w:basedOn w:val="DefaultParagraphFont"/>
  </w:style>
  <w:style w:type="character" w:customStyle="1" w:styleId="cat-Timegrp-24rplc-17">
    <w:name w:val="cat-Time grp-24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Addressgrp-6rplc-19">
    <w:name w:val="cat-Address grp-6 rplc-19"/>
    <w:basedOn w:val="DefaultParagraphFont"/>
  </w:style>
  <w:style w:type="character" w:customStyle="1" w:styleId="cat-Sumgrp-17rplc-20">
    <w:name w:val="cat-Sum grp-17 rplc-20"/>
    <w:basedOn w:val="DefaultParagraphFont"/>
  </w:style>
  <w:style w:type="character" w:customStyle="1" w:styleId="cat-UserDefinedgrp-34rplc-21">
    <w:name w:val="cat-UserDefined grp-34 rplc-21"/>
    <w:basedOn w:val="DefaultParagraphFont"/>
  </w:style>
  <w:style w:type="character" w:customStyle="1" w:styleId="cat-Dategrp-12rplc-22">
    <w:name w:val="cat-Date grp-12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FIOgrp-15rplc-24">
    <w:name w:val="cat-FIO grp-15 rplc-24"/>
    <w:basedOn w:val="DefaultParagraphFont"/>
  </w:style>
  <w:style w:type="character" w:customStyle="1" w:styleId="cat-FIOgrp-15rplc-25">
    <w:name w:val="cat-FIO grp-15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UserDefinedgrp-34rplc-27">
    <w:name w:val="cat-UserDefined grp-34 rplc-27"/>
    <w:basedOn w:val="DefaultParagraphFont"/>
  </w:style>
  <w:style w:type="character" w:customStyle="1" w:styleId="cat-Dategrp-12rplc-28">
    <w:name w:val="cat-Date grp-12 rplc-28"/>
    <w:basedOn w:val="DefaultParagraphFont"/>
  </w:style>
  <w:style w:type="character" w:customStyle="1" w:styleId="cat-Sumgrp-18rplc-29">
    <w:name w:val="cat-Sum grp-18 rplc-29"/>
    <w:basedOn w:val="DefaultParagraphFont"/>
  </w:style>
  <w:style w:type="character" w:customStyle="1" w:styleId="cat-FIOgrp-15rplc-30">
    <w:name w:val="cat-FIO grp-15 rplc-30"/>
    <w:basedOn w:val="DefaultParagraphFont"/>
  </w:style>
  <w:style w:type="character" w:customStyle="1" w:styleId="cat-Sumgrp-19rplc-31">
    <w:name w:val="cat-Sum grp-19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Sumgrp-20rplc-33">
    <w:name w:val="cat-Sum grp-20 rplc-33"/>
    <w:basedOn w:val="DefaultParagraphFont"/>
  </w:style>
  <w:style w:type="character" w:customStyle="1" w:styleId="cat-FIOgrp-15rplc-34">
    <w:name w:val="cat-FIO grp-15 rplc-34"/>
    <w:basedOn w:val="DefaultParagraphFont"/>
  </w:style>
  <w:style w:type="character" w:customStyle="1" w:styleId="cat-Addressgrp-7rplc-35">
    <w:name w:val="cat-Address grp-7 rplc-35"/>
    <w:basedOn w:val="DefaultParagraphFont"/>
  </w:style>
  <w:style w:type="character" w:customStyle="1" w:styleId="cat-Addressgrp-8rplc-36">
    <w:name w:val="cat-Address grp-8 rplc-36"/>
    <w:basedOn w:val="DefaultParagraphFont"/>
  </w:style>
  <w:style w:type="character" w:customStyle="1" w:styleId="cat-PhoneNumbergrp-27rplc-37">
    <w:name w:val="cat-PhoneNumber grp-27 rplc-37"/>
    <w:basedOn w:val="DefaultParagraphFont"/>
  </w:style>
  <w:style w:type="character" w:customStyle="1" w:styleId="cat-PhoneNumbergrp-28rplc-38">
    <w:name w:val="cat-PhoneNumber grp-28 rplc-38"/>
    <w:basedOn w:val="DefaultParagraphFont"/>
  </w:style>
  <w:style w:type="character" w:customStyle="1" w:styleId="cat-PhoneNumbergrp-29rplc-39">
    <w:name w:val="cat-PhoneNumber grp-29 rplc-39"/>
    <w:basedOn w:val="DefaultParagraphFont"/>
  </w:style>
  <w:style w:type="character" w:customStyle="1" w:styleId="cat-OrganizationNamegrp-23rplc-40">
    <w:name w:val="cat-OrganizationName grp-23 rplc-40"/>
    <w:basedOn w:val="DefaultParagraphFont"/>
  </w:style>
  <w:style w:type="character" w:customStyle="1" w:styleId="cat-Addressgrp-9rplc-41">
    <w:name w:val="cat-Address grp-9 rplc-41"/>
    <w:basedOn w:val="DefaultParagraphFont"/>
  </w:style>
  <w:style w:type="character" w:customStyle="1" w:styleId="cat-PhoneNumbergrp-30rplc-42">
    <w:name w:val="cat-PhoneNumber grp-30 rplc-42"/>
    <w:basedOn w:val="DefaultParagraphFont"/>
  </w:style>
  <w:style w:type="character" w:customStyle="1" w:styleId="cat-FIOgrp-16rplc-43">
    <w:name w:val="cat-FIO grp-16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